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6520D">
      <w:pPr>
        <w:spacing w:after="80"/>
        <w:jc w:val="left"/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  <w:t>附件</w:t>
      </w:r>
    </w:p>
    <w:p w14:paraId="230F39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城区人民建议征集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员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拟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聘任人选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名单</w:t>
      </w:r>
    </w:p>
    <w:p w14:paraId="72430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640" w:lineRule="exact"/>
        <w:jc w:val="center"/>
        <w:textAlignment w:val="auto"/>
        <w:rPr>
          <w:rFonts w:hint="eastAsia" w:ascii="国标楷体-GB/T 2312" w:hAnsi="国标楷体-GB/T 2312" w:eastAsia="国标楷体-GB/T 2312" w:cs="国标楷体-GB/T 2312"/>
          <w:b w:val="0"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 w:val="0"/>
          <w:bCs/>
          <w:sz w:val="32"/>
          <w:szCs w:val="32"/>
          <w:lang w:val="en-US" w:eastAsia="zh-CN"/>
        </w:rPr>
        <w:t>(名单排序不分先后，按姓氏笔画排序)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2261"/>
        <w:gridCol w:w="5664"/>
      </w:tblGrid>
      <w:tr w14:paraId="5E538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9" w:hRule="atLeast"/>
          <w:jc w:val="center"/>
        </w:trPr>
        <w:tc>
          <w:tcPr>
            <w:tcW w:w="1013" w:type="dxa"/>
            <w:vAlign w:val="center"/>
          </w:tcPr>
          <w:p w14:paraId="638C7C5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序号</w:t>
            </w:r>
          </w:p>
        </w:tc>
        <w:tc>
          <w:tcPr>
            <w:tcW w:w="2261" w:type="dxa"/>
            <w:vAlign w:val="center"/>
          </w:tcPr>
          <w:p w14:paraId="365C820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姓 名</w:t>
            </w:r>
          </w:p>
        </w:tc>
        <w:tc>
          <w:tcPr>
            <w:tcW w:w="5664" w:type="dxa"/>
            <w:vAlign w:val="center"/>
          </w:tcPr>
          <w:p w14:paraId="6EEDDFA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工作单位</w:t>
            </w:r>
          </w:p>
        </w:tc>
      </w:tr>
      <w:tr w14:paraId="62CB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0C9E017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261" w:type="dxa"/>
            <w:vAlign w:val="center"/>
          </w:tcPr>
          <w:p w14:paraId="4130752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卫晋鹏</w:t>
            </w:r>
          </w:p>
        </w:tc>
        <w:tc>
          <w:tcPr>
            <w:tcW w:w="5664" w:type="dxa"/>
            <w:vAlign w:val="center"/>
          </w:tcPr>
          <w:p w14:paraId="137C11F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晋城市羲月物贸有限公司</w:t>
            </w:r>
          </w:p>
        </w:tc>
      </w:tr>
      <w:tr w14:paraId="2CD3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705727F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261" w:type="dxa"/>
            <w:vAlign w:val="center"/>
          </w:tcPr>
          <w:p w14:paraId="02BCFA9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王国正</w:t>
            </w:r>
          </w:p>
        </w:tc>
        <w:tc>
          <w:tcPr>
            <w:tcW w:w="5664" w:type="dxa"/>
            <w:vAlign w:val="center"/>
          </w:tcPr>
          <w:p w14:paraId="02E487A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晋城市城区老区建设促进会</w:t>
            </w:r>
          </w:p>
        </w:tc>
      </w:tr>
      <w:tr w14:paraId="3B9B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300F6F0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261" w:type="dxa"/>
            <w:vAlign w:val="center"/>
          </w:tcPr>
          <w:p w14:paraId="6808077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王战强</w:t>
            </w:r>
          </w:p>
        </w:tc>
        <w:tc>
          <w:tcPr>
            <w:tcW w:w="5664" w:type="dxa"/>
            <w:vAlign w:val="center"/>
          </w:tcPr>
          <w:p w14:paraId="01077C8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晋城市城区家装水电工协会</w:t>
            </w:r>
          </w:p>
        </w:tc>
      </w:tr>
      <w:tr w14:paraId="66C9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90D9A8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261" w:type="dxa"/>
            <w:vAlign w:val="center"/>
          </w:tcPr>
          <w:p w14:paraId="07CFC4A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王超超</w:t>
            </w:r>
          </w:p>
        </w:tc>
        <w:tc>
          <w:tcPr>
            <w:tcW w:w="5664" w:type="dxa"/>
            <w:vAlign w:val="center"/>
          </w:tcPr>
          <w:p w14:paraId="5D7D4C5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晋城市第二人民医院</w:t>
            </w:r>
          </w:p>
        </w:tc>
      </w:tr>
      <w:tr w14:paraId="7AC8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D3FEDB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261" w:type="dxa"/>
            <w:vAlign w:val="center"/>
          </w:tcPr>
          <w:p w14:paraId="4862E45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牛梦凡</w:t>
            </w:r>
          </w:p>
        </w:tc>
        <w:tc>
          <w:tcPr>
            <w:tcW w:w="5664" w:type="dxa"/>
            <w:vAlign w:val="center"/>
          </w:tcPr>
          <w:p w14:paraId="37F2BCA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晋城市城区钟家庄街道办事处</w:t>
            </w:r>
          </w:p>
        </w:tc>
      </w:tr>
      <w:tr w14:paraId="26B9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7D809F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261" w:type="dxa"/>
            <w:vAlign w:val="center"/>
          </w:tcPr>
          <w:p w14:paraId="700C93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孔博洋</w:t>
            </w:r>
          </w:p>
        </w:tc>
        <w:tc>
          <w:tcPr>
            <w:tcW w:w="5664" w:type="dxa"/>
            <w:vAlign w:val="center"/>
          </w:tcPr>
          <w:p w14:paraId="0BD337D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晋城市城区义警协会</w:t>
            </w:r>
          </w:p>
        </w:tc>
      </w:tr>
      <w:tr w14:paraId="25FF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AAE3C5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2261" w:type="dxa"/>
            <w:vAlign w:val="center"/>
          </w:tcPr>
          <w:p w14:paraId="15C157D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申晋江</w:t>
            </w:r>
          </w:p>
        </w:tc>
        <w:tc>
          <w:tcPr>
            <w:tcW w:w="5664" w:type="dxa"/>
            <w:vAlign w:val="center"/>
          </w:tcPr>
          <w:p w14:paraId="58F51CD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晋城市豪德物业管理有限公司</w:t>
            </w:r>
          </w:p>
        </w:tc>
      </w:tr>
      <w:tr w14:paraId="32DAB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7108F42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2261" w:type="dxa"/>
            <w:vAlign w:val="center"/>
          </w:tcPr>
          <w:p w14:paraId="6A076EB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付晓飞</w:t>
            </w:r>
          </w:p>
        </w:tc>
        <w:tc>
          <w:tcPr>
            <w:tcW w:w="5664" w:type="dxa"/>
            <w:vAlign w:val="center"/>
          </w:tcPr>
          <w:p w14:paraId="6ED1B75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晋城市金建集团</w:t>
            </w:r>
          </w:p>
        </w:tc>
      </w:tr>
      <w:tr w14:paraId="48089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923ADF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2261" w:type="dxa"/>
            <w:vAlign w:val="center"/>
          </w:tcPr>
          <w:p w14:paraId="70B15FC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冯文禄</w:t>
            </w:r>
          </w:p>
        </w:tc>
        <w:tc>
          <w:tcPr>
            <w:tcW w:w="5664" w:type="dxa"/>
            <w:vAlign w:val="center"/>
          </w:tcPr>
          <w:p w14:paraId="0261EE1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山西晋新律师事务所</w:t>
            </w:r>
          </w:p>
        </w:tc>
      </w:tr>
      <w:tr w14:paraId="72F50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2A78AA4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2261" w:type="dxa"/>
            <w:vAlign w:val="center"/>
          </w:tcPr>
          <w:p w14:paraId="372E0BD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司子波</w:t>
            </w:r>
          </w:p>
        </w:tc>
        <w:tc>
          <w:tcPr>
            <w:tcW w:w="5664" w:type="dxa"/>
            <w:vAlign w:val="center"/>
          </w:tcPr>
          <w:p w14:paraId="5599078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晋城市城区乡村e镇公共服务中心</w:t>
            </w:r>
          </w:p>
        </w:tc>
      </w:tr>
      <w:tr w14:paraId="0A7D9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2B5EBD2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2261" w:type="dxa"/>
            <w:vAlign w:val="center"/>
          </w:tcPr>
          <w:p w14:paraId="2A8F9EC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成亚楠</w:t>
            </w:r>
          </w:p>
        </w:tc>
        <w:tc>
          <w:tcPr>
            <w:tcW w:w="5664" w:type="dxa"/>
            <w:vAlign w:val="center"/>
          </w:tcPr>
          <w:p w14:paraId="374DEC2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晋城市城区北石店镇人民政府</w:t>
            </w:r>
          </w:p>
        </w:tc>
      </w:tr>
      <w:tr w14:paraId="06897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362796D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</w:t>
            </w:r>
          </w:p>
        </w:tc>
        <w:tc>
          <w:tcPr>
            <w:tcW w:w="2261" w:type="dxa"/>
            <w:vAlign w:val="center"/>
          </w:tcPr>
          <w:p w14:paraId="23A9847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朱和平</w:t>
            </w:r>
          </w:p>
        </w:tc>
        <w:tc>
          <w:tcPr>
            <w:tcW w:w="5664" w:type="dxa"/>
            <w:vAlign w:val="center"/>
          </w:tcPr>
          <w:p w14:paraId="0087D8C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晋城市城区文艺家协会</w:t>
            </w:r>
          </w:p>
        </w:tc>
      </w:tr>
      <w:tr w14:paraId="23CD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00691F6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</w:t>
            </w:r>
          </w:p>
        </w:tc>
        <w:tc>
          <w:tcPr>
            <w:tcW w:w="2261" w:type="dxa"/>
            <w:vAlign w:val="center"/>
          </w:tcPr>
          <w:p w14:paraId="453D7EF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任姣姣</w:t>
            </w:r>
          </w:p>
        </w:tc>
        <w:tc>
          <w:tcPr>
            <w:tcW w:w="5664" w:type="dxa"/>
            <w:vAlign w:val="center"/>
          </w:tcPr>
          <w:p w14:paraId="7F6279F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晋城市城区钟家庄街道中原街社区</w:t>
            </w:r>
          </w:p>
        </w:tc>
      </w:tr>
      <w:tr w14:paraId="4A19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D62A8A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</w:t>
            </w:r>
          </w:p>
        </w:tc>
        <w:tc>
          <w:tcPr>
            <w:tcW w:w="2261" w:type="dxa"/>
            <w:vAlign w:val="center"/>
          </w:tcPr>
          <w:p w14:paraId="2F90A68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许黎忠</w:t>
            </w:r>
          </w:p>
        </w:tc>
        <w:tc>
          <w:tcPr>
            <w:tcW w:w="5664" w:type="dxa"/>
            <w:vAlign w:val="center"/>
          </w:tcPr>
          <w:p w14:paraId="4CF0EA3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晋城市汇盛物流有限公司</w:t>
            </w:r>
          </w:p>
        </w:tc>
      </w:tr>
      <w:tr w14:paraId="54457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00466C6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2261" w:type="dxa"/>
            <w:vAlign w:val="center"/>
          </w:tcPr>
          <w:p w14:paraId="087326E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孙  毅</w:t>
            </w:r>
          </w:p>
        </w:tc>
        <w:tc>
          <w:tcPr>
            <w:tcW w:w="5664" w:type="dxa"/>
            <w:vAlign w:val="center"/>
          </w:tcPr>
          <w:p w14:paraId="25550A2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晋城市城区南街街道办事处</w:t>
            </w:r>
          </w:p>
        </w:tc>
      </w:tr>
      <w:tr w14:paraId="5A1A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6B518D5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16</w:t>
            </w:r>
          </w:p>
        </w:tc>
        <w:tc>
          <w:tcPr>
            <w:tcW w:w="2261" w:type="dxa"/>
            <w:vAlign w:val="center"/>
          </w:tcPr>
          <w:p w14:paraId="596F66A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李中政</w:t>
            </w:r>
          </w:p>
        </w:tc>
        <w:tc>
          <w:tcPr>
            <w:tcW w:w="5664" w:type="dxa"/>
            <w:vAlign w:val="center"/>
          </w:tcPr>
          <w:p w14:paraId="52AAB08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晋城市城区春雨社会工作服务中心</w:t>
            </w:r>
          </w:p>
        </w:tc>
      </w:tr>
      <w:tr w14:paraId="3691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7106831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</w:t>
            </w:r>
          </w:p>
        </w:tc>
        <w:tc>
          <w:tcPr>
            <w:tcW w:w="2261" w:type="dxa"/>
            <w:vAlign w:val="center"/>
          </w:tcPr>
          <w:p w14:paraId="1BCD221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  洁</w:t>
            </w:r>
          </w:p>
        </w:tc>
        <w:tc>
          <w:tcPr>
            <w:tcW w:w="5664" w:type="dxa"/>
            <w:vAlign w:val="center"/>
          </w:tcPr>
          <w:p w14:paraId="1BFF469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晋城市江霞钢琴艺术培训学校有限公司</w:t>
            </w:r>
          </w:p>
        </w:tc>
      </w:tr>
      <w:tr w14:paraId="37366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1B5AB5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</w:t>
            </w:r>
          </w:p>
        </w:tc>
        <w:tc>
          <w:tcPr>
            <w:tcW w:w="2261" w:type="dxa"/>
            <w:vAlign w:val="center"/>
          </w:tcPr>
          <w:p w14:paraId="277B257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李雷英</w:t>
            </w:r>
          </w:p>
        </w:tc>
        <w:tc>
          <w:tcPr>
            <w:tcW w:w="5664" w:type="dxa"/>
            <w:vAlign w:val="center"/>
          </w:tcPr>
          <w:p w14:paraId="7A89572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山西百孚百富控股集团有限公司</w:t>
            </w:r>
          </w:p>
        </w:tc>
      </w:tr>
      <w:tr w14:paraId="6CC3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035A9A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</w:t>
            </w:r>
          </w:p>
        </w:tc>
        <w:tc>
          <w:tcPr>
            <w:tcW w:w="2261" w:type="dxa"/>
            <w:vAlign w:val="center"/>
          </w:tcPr>
          <w:p w14:paraId="5034E89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杨世伟</w:t>
            </w:r>
          </w:p>
        </w:tc>
        <w:tc>
          <w:tcPr>
            <w:tcW w:w="5664" w:type="dxa"/>
            <w:vAlign w:val="center"/>
          </w:tcPr>
          <w:p w14:paraId="5C84C90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晋城市城区南街街道西巷社区</w:t>
            </w:r>
          </w:p>
        </w:tc>
      </w:tr>
      <w:tr w14:paraId="6185E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F1ECA4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  <w:tc>
          <w:tcPr>
            <w:tcW w:w="2261" w:type="dxa"/>
            <w:vAlign w:val="center"/>
          </w:tcPr>
          <w:p w14:paraId="7FF2160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杨永盛</w:t>
            </w:r>
          </w:p>
        </w:tc>
        <w:tc>
          <w:tcPr>
            <w:tcW w:w="5664" w:type="dxa"/>
            <w:vAlign w:val="center"/>
          </w:tcPr>
          <w:p w14:paraId="5CEA676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晋城市城区西街街道办事处</w:t>
            </w:r>
          </w:p>
        </w:tc>
      </w:tr>
      <w:tr w14:paraId="59113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B49137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21</w:t>
            </w:r>
          </w:p>
        </w:tc>
        <w:tc>
          <w:tcPr>
            <w:tcW w:w="2261" w:type="dxa"/>
            <w:vAlign w:val="center"/>
          </w:tcPr>
          <w:p w14:paraId="4955F9A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时小常</w:t>
            </w:r>
          </w:p>
        </w:tc>
        <w:tc>
          <w:tcPr>
            <w:tcW w:w="5664" w:type="dxa"/>
            <w:vAlign w:val="center"/>
          </w:tcPr>
          <w:p w14:paraId="11DD6B8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晋城市城区西街街道晋钢社区</w:t>
            </w:r>
          </w:p>
        </w:tc>
      </w:tr>
      <w:tr w14:paraId="2EDA9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CEE611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22</w:t>
            </w:r>
          </w:p>
        </w:tc>
        <w:tc>
          <w:tcPr>
            <w:tcW w:w="2261" w:type="dxa"/>
            <w:vAlign w:val="center"/>
          </w:tcPr>
          <w:p w14:paraId="5BA2AB3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吴菲菲</w:t>
            </w:r>
          </w:p>
        </w:tc>
        <w:tc>
          <w:tcPr>
            <w:tcW w:w="5664" w:type="dxa"/>
            <w:vAlign w:val="center"/>
          </w:tcPr>
          <w:p w14:paraId="08ED615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晋城市城区综治中心</w:t>
            </w:r>
          </w:p>
        </w:tc>
      </w:tr>
      <w:tr w14:paraId="1AB9B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685560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23</w:t>
            </w:r>
          </w:p>
        </w:tc>
        <w:tc>
          <w:tcPr>
            <w:tcW w:w="2261" w:type="dxa"/>
            <w:vAlign w:val="center"/>
          </w:tcPr>
          <w:p w14:paraId="5A488DE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  婷</w:t>
            </w:r>
          </w:p>
        </w:tc>
        <w:tc>
          <w:tcPr>
            <w:tcW w:w="5664" w:type="dxa"/>
            <w:vAlign w:val="center"/>
          </w:tcPr>
          <w:p w14:paraId="1F17C4A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晋城市城区西街街道西大街社区</w:t>
            </w:r>
          </w:p>
        </w:tc>
      </w:tr>
      <w:tr w14:paraId="6682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7782B7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24</w:t>
            </w:r>
          </w:p>
        </w:tc>
        <w:tc>
          <w:tcPr>
            <w:tcW w:w="2261" w:type="dxa"/>
            <w:vAlign w:val="center"/>
          </w:tcPr>
          <w:p w14:paraId="5B64735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  燕</w:t>
            </w:r>
          </w:p>
        </w:tc>
        <w:tc>
          <w:tcPr>
            <w:tcW w:w="5664" w:type="dxa"/>
            <w:vAlign w:val="center"/>
          </w:tcPr>
          <w:p w14:paraId="7557B50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晋城市城区马拉松协会</w:t>
            </w:r>
          </w:p>
        </w:tc>
      </w:tr>
      <w:tr w14:paraId="68B2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7D65D96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</w:p>
        </w:tc>
        <w:tc>
          <w:tcPr>
            <w:tcW w:w="2261" w:type="dxa"/>
            <w:vAlign w:val="center"/>
          </w:tcPr>
          <w:p w14:paraId="5A4CC91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宋俊龙</w:t>
            </w:r>
          </w:p>
        </w:tc>
        <w:tc>
          <w:tcPr>
            <w:tcW w:w="5664" w:type="dxa"/>
            <w:vAlign w:val="center"/>
          </w:tcPr>
          <w:p w14:paraId="6B2B5BF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晋城市城区北街街道泽颢社区</w:t>
            </w:r>
          </w:p>
        </w:tc>
      </w:tr>
      <w:tr w14:paraId="64B61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09C26D8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26</w:t>
            </w:r>
          </w:p>
        </w:tc>
        <w:tc>
          <w:tcPr>
            <w:tcW w:w="2261" w:type="dxa"/>
            <w:vAlign w:val="center"/>
          </w:tcPr>
          <w:p w14:paraId="2E0A80C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张一婧</w:t>
            </w:r>
          </w:p>
        </w:tc>
        <w:tc>
          <w:tcPr>
            <w:tcW w:w="5664" w:type="dxa"/>
            <w:vAlign w:val="center"/>
          </w:tcPr>
          <w:p w14:paraId="51D3371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晋城市城区乡村e镇公共服务中心</w:t>
            </w:r>
          </w:p>
        </w:tc>
      </w:tr>
      <w:tr w14:paraId="5208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0F9EC1A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27</w:t>
            </w:r>
          </w:p>
        </w:tc>
        <w:tc>
          <w:tcPr>
            <w:tcW w:w="2261" w:type="dxa"/>
            <w:vAlign w:val="center"/>
          </w:tcPr>
          <w:p w14:paraId="1AC9FF6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张广帅</w:t>
            </w:r>
          </w:p>
        </w:tc>
        <w:tc>
          <w:tcPr>
            <w:tcW w:w="5664" w:type="dxa"/>
            <w:vAlign w:val="center"/>
          </w:tcPr>
          <w:p w14:paraId="14B171E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浩翔控股集团有限公司</w:t>
            </w:r>
          </w:p>
        </w:tc>
      </w:tr>
      <w:tr w14:paraId="58785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86D73D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28</w:t>
            </w:r>
          </w:p>
        </w:tc>
        <w:tc>
          <w:tcPr>
            <w:tcW w:w="2261" w:type="dxa"/>
            <w:vAlign w:val="center"/>
          </w:tcPr>
          <w:p w14:paraId="2E8074B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张宁宁</w:t>
            </w:r>
          </w:p>
        </w:tc>
        <w:tc>
          <w:tcPr>
            <w:tcW w:w="5664" w:type="dxa"/>
            <w:vAlign w:val="center"/>
          </w:tcPr>
          <w:p w14:paraId="4E2DDFC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晋城市城区东街街道凤翔社区</w:t>
            </w:r>
          </w:p>
        </w:tc>
      </w:tr>
      <w:tr w14:paraId="721D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6417910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29</w:t>
            </w:r>
          </w:p>
        </w:tc>
        <w:tc>
          <w:tcPr>
            <w:tcW w:w="2261" w:type="dxa"/>
            <w:vAlign w:val="center"/>
          </w:tcPr>
          <w:p w14:paraId="36ED1FF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张思凡</w:t>
            </w:r>
          </w:p>
        </w:tc>
        <w:tc>
          <w:tcPr>
            <w:tcW w:w="5664" w:type="dxa"/>
            <w:vAlign w:val="center"/>
          </w:tcPr>
          <w:p w14:paraId="5D89959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晋城市城区西上庄街道庞圪塔村</w:t>
            </w:r>
          </w:p>
        </w:tc>
      </w:tr>
      <w:tr w14:paraId="465F2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2BDF5AB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</w:t>
            </w:r>
          </w:p>
        </w:tc>
        <w:tc>
          <w:tcPr>
            <w:tcW w:w="2261" w:type="dxa"/>
            <w:vAlign w:val="center"/>
          </w:tcPr>
          <w:p w14:paraId="05E1846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张艳艳</w:t>
            </w:r>
          </w:p>
        </w:tc>
        <w:tc>
          <w:tcPr>
            <w:tcW w:w="5664" w:type="dxa"/>
            <w:vAlign w:val="center"/>
          </w:tcPr>
          <w:p w14:paraId="53D1B66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山西权泰机械设备晋城分公司</w:t>
            </w:r>
          </w:p>
        </w:tc>
      </w:tr>
      <w:tr w14:paraId="626FA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3E0C07D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31</w:t>
            </w:r>
          </w:p>
        </w:tc>
        <w:tc>
          <w:tcPr>
            <w:tcW w:w="2261" w:type="dxa"/>
            <w:vAlign w:val="center"/>
          </w:tcPr>
          <w:p w14:paraId="6BBD634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陈云鹏</w:t>
            </w:r>
          </w:p>
        </w:tc>
        <w:tc>
          <w:tcPr>
            <w:tcW w:w="5664" w:type="dxa"/>
            <w:vAlign w:val="center"/>
          </w:tcPr>
          <w:p w14:paraId="37746B5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晋城市城区北石店镇河东村</w:t>
            </w:r>
          </w:p>
        </w:tc>
      </w:tr>
      <w:tr w14:paraId="264C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297A70F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32</w:t>
            </w:r>
          </w:p>
        </w:tc>
        <w:tc>
          <w:tcPr>
            <w:tcW w:w="2261" w:type="dxa"/>
            <w:vAlign w:val="center"/>
          </w:tcPr>
          <w:p w14:paraId="178E9F9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陈  利</w:t>
            </w:r>
          </w:p>
        </w:tc>
        <w:tc>
          <w:tcPr>
            <w:tcW w:w="5664" w:type="dxa"/>
            <w:vAlign w:val="center"/>
          </w:tcPr>
          <w:p w14:paraId="26B689D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晋城市明睿商贸有限公司</w:t>
            </w:r>
          </w:p>
        </w:tc>
      </w:tr>
      <w:tr w14:paraId="7878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DAF047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33</w:t>
            </w:r>
          </w:p>
        </w:tc>
        <w:tc>
          <w:tcPr>
            <w:tcW w:w="2261" w:type="dxa"/>
            <w:vAlign w:val="center"/>
          </w:tcPr>
          <w:p w14:paraId="654CAA1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  凡</w:t>
            </w:r>
          </w:p>
        </w:tc>
        <w:tc>
          <w:tcPr>
            <w:tcW w:w="5664" w:type="dxa"/>
            <w:vAlign w:val="center"/>
          </w:tcPr>
          <w:p w14:paraId="10070D5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晋城市城区信访局</w:t>
            </w:r>
          </w:p>
        </w:tc>
      </w:tr>
      <w:tr w14:paraId="6B57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E64604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34</w:t>
            </w:r>
          </w:p>
        </w:tc>
        <w:tc>
          <w:tcPr>
            <w:tcW w:w="2261" w:type="dxa"/>
            <w:vAlign w:val="center"/>
          </w:tcPr>
          <w:p w14:paraId="4D92DD5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  珂</w:t>
            </w:r>
          </w:p>
        </w:tc>
        <w:tc>
          <w:tcPr>
            <w:tcW w:w="5664" w:type="dxa"/>
            <w:vAlign w:val="center"/>
          </w:tcPr>
          <w:p w14:paraId="732BD1C4">
            <w:pPr>
              <w:spacing w:after="0" w:line="240" w:lineRule="auto"/>
              <w:ind w:firstLine="1120" w:firstLineChars="400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晋城市城区妇女联合会</w:t>
            </w:r>
          </w:p>
        </w:tc>
      </w:tr>
      <w:tr w14:paraId="0ED3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71650F7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35</w:t>
            </w:r>
          </w:p>
        </w:tc>
        <w:tc>
          <w:tcPr>
            <w:tcW w:w="2261" w:type="dxa"/>
            <w:vAlign w:val="center"/>
          </w:tcPr>
          <w:p w14:paraId="702614E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赵剑飞</w:t>
            </w:r>
          </w:p>
        </w:tc>
        <w:tc>
          <w:tcPr>
            <w:tcW w:w="5664" w:type="dxa"/>
            <w:vAlign w:val="center"/>
          </w:tcPr>
          <w:p w14:paraId="12542A5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山西弘毅律师事务所</w:t>
            </w:r>
          </w:p>
        </w:tc>
      </w:tr>
      <w:tr w14:paraId="5DE2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A56CC9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36</w:t>
            </w:r>
          </w:p>
        </w:tc>
        <w:tc>
          <w:tcPr>
            <w:tcW w:w="2261" w:type="dxa"/>
            <w:vAlign w:val="center"/>
          </w:tcPr>
          <w:p w14:paraId="1F63BD8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  浩</w:t>
            </w:r>
          </w:p>
        </w:tc>
        <w:tc>
          <w:tcPr>
            <w:tcW w:w="5664" w:type="dxa"/>
            <w:vAlign w:val="center"/>
          </w:tcPr>
          <w:p w14:paraId="0EFECE5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晋城市城区总工会</w:t>
            </w:r>
          </w:p>
        </w:tc>
      </w:tr>
      <w:tr w14:paraId="51A9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6A0AD51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37</w:t>
            </w:r>
          </w:p>
        </w:tc>
        <w:tc>
          <w:tcPr>
            <w:tcW w:w="2261" w:type="dxa"/>
            <w:vAlign w:val="center"/>
          </w:tcPr>
          <w:p w14:paraId="5B24D3E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赵艳丽</w:t>
            </w:r>
          </w:p>
        </w:tc>
        <w:tc>
          <w:tcPr>
            <w:tcW w:w="5664" w:type="dxa"/>
            <w:vAlign w:val="center"/>
          </w:tcPr>
          <w:p w14:paraId="2A05D73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晋城市城区北石店镇星悦城</w:t>
            </w:r>
          </w:p>
        </w:tc>
      </w:tr>
      <w:tr w14:paraId="0E3D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B9B0EF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38</w:t>
            </w:r>
          </w:p>
        </w:tc>
        <w:tc>
          <w:tcPr>
            <w:tcW w:w="2261" w:type="dxa"/>
            <w:vAlign w:val="center"/>
          </w:tcPr>
          <w:p w14:paraId="414BF0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晋茹茹</w:t>
            </w:r>
          </w:p>
        </w:tc>
        <w:tc>
          <w:tcPr>
            <w:tcW w:w="5664" w:type="dxa"/>
            <w:vAlign w:val="center"/>
          </w:tcPr>
          <w:p w14:paraId="66787AF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晋城市城区开发区街道郝匠社区</w:t>
            </w:r>
          </w:p>
        </w:tc>
      </w:tr>
      <w:tr w14:paraId="045F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4FBF770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39</w:t>
            </w:r>
          </w:p>
        </w:tc>
        <w:tc>
          <w:tcPr>
            <w:tcW w:w="2261" w:type="dxa"/>
            <w:vAlign w:val="center"/>
          </w:tcPr>
          <w:p w14:paraId="13A2440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贾子潇</w:t>
            </w:r>
          </w:p>
        </w:tc>
        <w:tc>
          <w:tcPr>
            <w:tcW w:w="5664" w:type="dxa"/>
            <w:vAlign w:val="center"/>
          </w:tcPr>
          <w:p w14:paraId="1043399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晋城市城区西上庄街道办事处</w:t>
            </w:r>
          </w:p>
        </w:tc>
      </w:tr>
      <w:tr w14:paraId="5B37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B212CE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40</w:t>
            </w:r>
          </w:p>
        </w:tc>
        <w:tc>
          <w:tcPr>
            <w:tcW w:w="2261" w:type="dxa"/>
            <w:vAlign w:val="center"/>
          </w:tcPr>
          <w:p w14:paraId="34FAF3D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高建新</w:t>
            </w:r>
          </w:p>
        </w:tc>
        <w:tc>
          <w:tcPr>
            <w:tcW w:w="5664" w:type="dxa"/>
            <w:vAlign w:val="center"/>
          </w:tcPr>
          <w:p w14:paraId="10528B0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晋城市城区网络信息中心</w:t>
            </w:r>
          </w:p>
        </w:tc>
      </w:tr>
      <w:tr w14:paraId="4447F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5F7C70B1">
            <w:pPr>
              <w:tabs>
                <w:tab w:val="left" w:pos="580"/>
              </w:tabs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41</w:t>
            </w:r>
          </w:p>
        </w:tc>
        <w:tc>
          <w:tcPr>
            <w:tcW w:w="2261" w:type="dxa"/>
            <w:vAlign w:val="center"/>
          </w:tcPr>
          <w:p w14:paraId="3CADF7B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崔建军</w:t>
            </w:r>
          </w:p>
        </w:tc>
        <w:tc>
          <w:tcPr>
            <w:tcW w:w="5664" w:type="dxa"/>
            <w:vAlign w:val="center"/>
          </w:tcPr>
          <w:p w14:paraId="0878B2C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晋城市恒光热力有限公司</w:t>
            </w:r>
          </w:p>
        </w:tc>
      </w:tr>
      <w:tr w14:paraId="6391E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1BC7A3E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42</w:t>
            </w:r>
          </w:p>
        </w:tc>
        <w:tc>
          <w:tcPr>
            <w:tcW w:w="2261" w:type="dxa"/>
            <w:vAlign w:val="center"/>
          </w:tcPr>
          <w:p w14:paraId="667AAA6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韩园园</w:t>
            </w:r>
          </w:p>
        </w:tc>
        <w:tc>
          <w:tcPr>
            <w:tcW w:w="5664" w:type="dxa"/>
            <w:vAlign w:val="center"/>
          </w:tcPr>
          <w:p w14:paraId="6C428B0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晋城市城区纪委监委综合保障中心</w:t>
            </w:r>
          </w:p>
        </w:tc>
      </w:tr>
      <w:tr w14:paraId="38AF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368D457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43</w:t>
            </w:r>
          </w:p>
        </w:tc>
        <w:tc>
          <w:tcPr>
            <w:tcW w:w="2261" w:type="dxa"/>
            <w:vAlign w:val="center"/>
          </w:tcPr>
          <w:p w14:paraId="35E08B6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韩  萌</w:t>
            </w:r>
          </w:p>
        </w:tc>
        <w:tc>
          <w:tcPr>
            <w:tcW w:w="5664" w:type="dxa"/>
            <w:vAlign w:val="center"/>
          </w:tcPr>
          <w:p w14:paraId="7263BF9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晋城市城区东街街道办事处</w:t>
            </w:r>
          </w:p>
        </w:tc>
      </w:tr>
      <w:tr w14:paraId="117C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013" w:type="dxa"/>
            <w:vAlign w:val="center"/>
          </w:tcPr>
          <w:p w14:paraId="6B4A3F4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44</w:t>
            </w:r>
          </w:p>
        </w:tc>
        <w:tc>
          <w:tcPr>
            <w:tcW w:w="2261" w:type="dxa"/>
            <w:vAlign w:val="center"/>
          </w:tcPr>
          <w:p w14:paraId="0D5966D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焦珍珍</w:t>
            </w:r>
          </w:p>
        </w:tc>
        <w:tc>
          <w:tcPr>
            <w:tcW w:w="5664" w:type="dxa"/>
            <w:vAlign w:val="center"/>
          </w:tcPr>
          <w:p w14:paraId="1FBA255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晋城市城区北街街道办事处</w:t>
            </w:r>
          </w:p>
        </w:tc>
      </w:tr>
      <w:tr w14:paraId="0A5FA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3" w:hRule="atLeast"/>
          <w:jc w:val="center"/>
        </w:trPr>
        <w:tc>
          <w:tcPr>
            <w:tcW w:w="1013" w:type="dxa"/>
            <w:vAlign w:val="center"/>
          </w:tcPr>
          <w:p w14:paraId="377F3D8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45</w:t>
            </w:r>
          </w:p>
        </w:tc>
        <w:tc>
          <w:tcPr>
            <w:tcW w:w="2261" w:type="dxa"/>
            <w:vAlign w:val="center"/>
          </w:tcPr>
          <w:p w14:paraId="774FAA9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魏九洲</w:t>
            </w:r>
          </w:p>
        </w:tc>
        <w:tc>
          <w:tcPr>
            <w:tcW w:w="5664" w:type="dxa"/>
            <w:vAlign w:val="center"/>
          </w:tcPr>
          <w:p w14:paraId="0DE0838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晋城市城区开发区街道办事处</w:t>
            </w:r>
          </w:p>
        </w:tc>
      </w:tr>
    </w:tbl>
    <w:p w14:paraId="2E05660D">
      <w:pPr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MS Gothi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FE1768"/>
    <w:rsid w:val="1D5A3FC6"/>
    <w:rsid w:val="47765588"/>
    <w:rsid w:val="5FE78F42"/>
    <w:rsid w:val="5FEE349F"/>
    <w:rsid w:val="645B3E33"/>
    <w:rsid w:val="6AAFBD3F"/>
    <w:rsid w:val="6DFEB1B4"/>
    <w:rsid w:val="7F1F5F55"/>
    <w:rsid w:val="9BFD6516"/>
    <w:rsid w:val="A49BFA5C"/>
    <w:rsid w:val="DFDF17F9"/>
    <w:rsid w:val="E87DC090"/>
    <w:rsid w:val="EB76DD7A"/>
    <w:rsid w:val="EFE5B00F"/>
    <w:rsid w:val="FB97D073"/>
    <w:rsid w:val="FDFF85DA"/>
    <w:rsid w:val="FFA6240F"/>
    <w:rsid w:val="FFDD5E40"/>
    <w:rsid w:val="FFF31761"/>
    <w:rsid w:val="FFFDF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</Words>
  <Characters>73</Characters>
  <Lines>0</Lines>
  <Paragraphs>0</Paragraphs>
  <TotalTime>51</TotalTime>
  <ScaleCrop>false</ScaleCrop>
  <LinksUpToDate>false</LinksUpToDate>
  <CharactersWithSpaces>74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2013-12-28T15:15:00Z</dcterms:created>
  <dc:creator>python-docx</dc:creator>
  <dc:description>generated by python-docx</dc:description>
  <cp:lastModifiedBy>greatwall</cp:lastModifiedBy>
  <cp:lastPrinted>2026-10-09T16:14:19Z</cp:lastPrinted>
  <dcterms:modified xsi:type="dcterms:W3CDTF">2026-10-09T16:22:29Z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eyJoZGlkIjoiZjcyOWRmZDEyMzM0Y2E4OTE2M2UxODBhNmQ1ZjQ3MDAiLCJ1c2VySWQiOiIzODI2NjkzNzUifQ==</vt:lpwstr>
  </property>
  <property fmtid="{D5CDD505-2E9C-101B-9397-08002B2CF9AE}" pid="3" name="KSOProductBuildVer">
    <vt:lpwstr>2052-12.1.2.22550</vt:lpwstr>
  </property>
  <property fmtid="{D5CDD505-2E9C-101B-9397-08002B2CF9AE}" pid="4" name="ICV">
    <vt:lpwstr>7158A3D10A9FA4031E46C86A9406BF9D_43</vt:lpwstr>
  </property>
</Properties>
</file>